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505EC" w14:textId="77777777" w:rsidR="00190F47" w:rsidRDefault="00190F47" w:rsidP="00A56A3E">
      <w:pPr>
        <w:spacing w:after="240" w:line="240" w:lineRule="auto"/>
        <w:rPr>
          <w:sz w:val="28"/>
          <w:szCs w:val="28"/>
        </w:rPr>
      </w:pPr>
    </w:p>
    <w:p w14:paraId="5C20FEFB" w14:textId="77777777" w:rsidR="00190F47" w:rsidRDefault="00190F47" w:rsidP="00A56A3E">
      <w:pPr>
        <w:spacing w:after="240" w:line="240" w:lineRule="auto"/>
        <w:rPr>
          <w:sz w:val="28"/>
          <w:szCs w:val="28"/>
        </w:rPr>
      </w:pPr>
    </w:p>
    <w:p w14:paraId="78E2D1A0" w14:textId="33100B81" w:rsidR="00A56A3E" w:rsidRPr="00A56A3E" w:rsidRDefault="0015303B" w:rsidP="00A56A3E">
      <w:pPr>
        <w:spacing w:after="240" w:line="240" w:lineRule="auto"/>
        <w:rPr>
          <w:sz w:val="28"/>
          <w:szCs w:val="28"/>
        </w:rPr>
      </w:pPr>
      <w:proofErr w:type="spellStart"/>
      <w:r w:rsidRPr="0015303B">
        <w:rPr>
          <w:sz w:val="28"/>
          <w:szCs w:val="28"/>
        </w:rPr>
        <w:t>Дорогі</w:t>
      </w:r>
      <w:proofErr w:type="spellEnd"/>
      <w:r w:rsidRPr="0015303B">
        <w:rPr>
          <w:sz w:val="28"/>
          <w:szCs w:val="28"/>
        </w:rPr>
        <w:t xml:space="preserve"> </w:t>
      </w:r>
      <w:proofErr w:type="spellStart"/>
      <w:r w:rsidRPr="0015303B">
        <w:rPr>
          <w:sz w:val="28"/>
          <w:szCs w:val="28"/>
        </w:rPr>
        <w:t>батьки</w:t>
      </w:r>
      <w:proofErr w:type="spellEnd"/>
      <w:r w:rsidR="00A56A3E" w:rsidRPr="00A56A3E">
        <w:rPr>
          <w:sz w:val="28"/>
          <w:szCs w:val="28"/>
        </w:rPr>
        <w:t>,</w:t>
      </w:r>
    </w:p>
    <w:p w14:paraId="3090DD4A" w14:textId="41C571A4" w:rsidR="00A56A3E" w:rsidRPr="00DF56C4" w:rsidRDefault="00A5495D" w:rsidP="00A5495D">
      <w:pPr>
        <w:spacing w:after="240" w:line="240" w:lineRule="auto"/>
        <w:rPr>
          <w:sz w:val="28"/>
          <w:szCs w:val="28"/>
        </w:rPr>
      </w:pPr>
      <w:proofErr w:type="spellStart"/>
      <w:r w:rsidRPr="00A5495D">
        <w:rPr>
          <w:sz w:val="28"/>
          <w:szCs w:val="28"/>
        </w:rPr>
        <w:t>Ваша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дитина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не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може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дочекатись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знову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піти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до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школи</w:t>
      </w:r>
      <w:proofErr w:type="spellEnd"/>
      <w:r w:rsidRPr="00A5495D">
        <w:rPr>
          <w:sz w:val="28"/>
          <w:szCs w:val="28"/>
        </w:rPr>
        <w:t xml:space="preserve">? </w:t>
      </w:r>
      <w:proofErr w:type="spellStart"/>
      <w:r w:rsidRPr="00A5495D">
        <w:rPr>
          <w:sz w:val="28"/>
          <w:szCs w:val="28"/>
        </w:rPr>
        <w:t>Час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прийшов</w:t>
      </w:r>
      <w:proofErr w:type="spellEnd"/>
      <w:r w:rsidRPr="00A5495D">
        <w:rPr>
          <w:sz w:val="28"/>
          <w:szCs w:val="28"/>
        </w:rPr>
        <w:t>!</w:t>
      </w:r>
      <w:r w:rsidR="00DF56C4">
        <w:rPr>
          <w:sz w:val="28"/>
          <w:szCs w:val="28"/>
        </w:rPr>
        <w:t xml:space="preserve"> </w:t>
      </w:r>
      <w:proofErr w:type="spellStart"/>
      <w:r w:rsidRPr="00DF56C4">
        <w:rPr>
          <w:b/>
          <w:bCs/>
          <w:sz w:val="28"/>
          <w:szCs w:val="28"/>
        </w:rPr>
        <w:t>Розпочинається</w:t>
      </w:r>
      <w:proofErr w:type="spellEnd"/>
      <w:r w:rsidRPr="00DF56C4">
        <w:rPr>
          <w:b/>
          <w:bCs/>
          <w:sz w:val="28"/>
          <w:szCs w:val="28"/>
        </w:rPr>
        <w:t xml:space="preserve"> </w:t>
      </w:r>
      <w:proofErr w:type="spellStart"/>
      <w:r w:rsidRPr="00DF56C4">
        <w:rPr>
          <w:b/>
          <w:bCs/>
          <w:sz w:val="28"/>
          <w:szCs w:val="28"/>
        </w:rPr>
        <w:t>пригодницьке</w:t>
      </w:r>
      <w:proofErr w:type="spellEnd"/>
      <w:r w:rsidRPr="00DF56C4">
        <w:rPr>
          <w:b/>
          <w:bCs/>
          <w:sz w:val="28"/>
          <w:szCs w:val="28"/>
        </w:rPr>
        <w:t xml:space="preserve"> </w:t>
      </w:r>
      <w:proofErr w:type="spellStart"/>
      <w:r w:rsidRPr="00DF56C4">
        <w:rPr>
          <w:b/>
          <w:bCs/>
          <w:sz w:val="28"/>
          <w:szCs w:val="28"/>
        </w:rPr>
        <w:t>читання</w:t>
      </w:r>
      <w:proofErr w:type="spellEnd"/>
      <w:r w:rsidRPr="00DF56C4">
        <w:rPr>
          <w:b/>
          <w:bCs/>
          <w:sz w:val="28"/>
          <w:szCs w:val="28"/>
        </w:rPr>
        <w:t>.</w:t>
      </w:r>
      <w:r w:rsidR="00DF56C4">
        <w:rPr>
          <w:b/>
          <w:bCs/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Але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це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не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легко</w:t>
      </w:r>
      <w:proofErr w:type="spellEnd"/>
      <w:r w:rsidRPr="00A5495D">
        <w:rPr>
          <w:sz w:val="28"/>
          <w:szCs w:val="28"/>
        </w:rPr>
        <w:t xml:space="preserve">, </w:t>
      </w:r>
      <w:proofErr w:type="spellStart"/>
      <w:r w:rsidRPr="00A5495D">
        <w:rPr>
          <w:sz w:val="28"/>
          <w:szCs w:val="28"/>
        </w:rPr>
        <w:t>це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потребує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терпіння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та</w:t>
      </w:r>
      <w:proofErr w:type="spellEnd"/>
      <w:r w:rsidRPr="00A5495D">
        <w:rPr>
          <w:sz w:val="28"/>
          <w:szCs w:val="28"/>
        </w:rPr>
        <w:t xml:space="preserve"> </w:t>
      </w:r>
      <w:proofErr w:type="spellStart"/>
      <w:r w:rsidRPr="00A5495D">
        <w:rPr>
          <w:sz w:val="28"/>
          <w:szCs w:val="28"/>
        </w:rPr>
        <w:t>допомоги</w:t>
      </w:r>
      <w:proofErr w:type="spellEnd"/>
      <w:r w:rsidRPr="00A5495D">
        <w:rPr>
          <w:sz w:val="28"/>
          <w:szCs w:val="28"/>
        </w:rPr>
        <w:t>.</w:t>
      </w:r>
    </w:p>
    <w:p w14:paraId="40862498" w14:textId="72591FA8" w:rsidR="00A56A3E" w:rsidRPr="00A56A3E" w:rsidRDefault="00893636" w:rsidP="00A56A3E">
      <w:pPr>
        <w:spacing w:after="240" w:line="240" w:lineRule="auto"/>
        <w:rPr>
          <w:sz w:val="28"/>
          <w:szCs w:val="28"/>
        </w:rPr>
      </w:pPr>
      <w:proofErr w:type="spellStart"/>
      <w:r w:rsidRPr="00893636">
        <w:rPr>
          <w:sz w:val="28"/>
          <w:szCs w:val="28"/>
        </w:rPr>
        <w:t>Вміння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читати-це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ключі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до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усіх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галузей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освіти</w:t>
      </w:r>
      <w:proofErr w:type="spellEnd"/>
      <w:r w:rsidRPr="00893636">
        <w:rPr>
          <w:sz w:val="28"/>
          <w:szCs w:val="28"/>
        </w:rPr>
        <w:t xml:space="preserve">. </w:t>
      </w:r>
      <w:proofErr w:type="spellStart"/>
      <w:r w:rsidRPr="00893636">
        <w:rPr>
          <w:sz w:val="28"/>
          <w:szCs w:val="28"/>
        </w:rPr>
        <w:t>Не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вміння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читати</w:t>
      </w:r>
      <w:proofErr w:type="spellEnd"/>
      <w:r w:rsidRPr="00893636">
        <w:rPr>
          <w:sz w:val="28"/>
          <w:szCs w:val="28"/>
        </w:rPr>
        <w:t xml:space="preserve"> є </w:t>
      </w:r>
      <w:proofErr w:type="spellStart"/>
      <w:r w:rsidRPr="00893636">
        <w:rPr>
          <w:sz w:val="28"/>
          <w:szCs w:val="28"/>
        </w:rPr>
        <w:t>прикрістю</w:t>
      </w:r>
      <w:proofErr w:type="spellEnd"/>
      <w:r w:rsidRPr="00893636">
        <w:rPr>
          <w:sz w:val="28"/>
          <w:szCs w:val="28"/>
        </w:rPr>
        <w:t xml:space="preserve"> у </w:t>
      </w:r>
      <w:proofErr w:type="spellStart"/>
      <w:r w:rsidRPr="00893636">
        <w:rPr>
          <w:sz w:val="28"/>
          <w:szCs w:val="28"/>
        </w:rPr>
        <w:t>навчанні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та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буде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пізніше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обділяти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можливості</w:t>
      </w:r>
      <w:proofErr w:type="spellEnd"/>
      <w:r w:rsidRPr="00893636">
        <w:rPr>
          <w:sz w:val="28"/>
          <w:szCs w:val="28"/>
        </w:rPr>
        <w:t xml:space="preserve"> у </w:t>
      </w:r>
      <w:proofErr w:type="spellStart"/>
      <w:r w:rsidRPr="00893636">
        <w:rPr>
          <w:sz w:val="28"/>
          <w:szCs w:val="28"/>
        </w:rPr>
        <w:t>майбутній</w:t>
      </w:r>
      <w:proofErr w:type="spellEnd"/>
      <w:r w:rsidRPr="00893636">
        <w:rPr>
          <w:sz w:val="28"/>
          <w:szCs w:val="28"/>
        </w:rPr>
        <w:t xml:space="preserve"> </w:t>
      </w:r>
      <w:proofErr w:type="spellStart"/>
      <w:r w:rsidRPr="00893636">
        <w:rPr>
          <w:sz w:val="28"/>
          <w:szCs w:val="28"/>
        </w:rPr>
        <w:t>професії</w:t>
      </w:r>
      <w:proofErr w:type="spellEnd"/>
      <w:r w:rsidRPr="00893636">
        <w:rPr>
          <w:sz w:val="28"/>
          <w:szCs w:val="28"/>
        </w:rPr>
        <w:t>.</w:t>
      </w:r>
      <w:r w:rsidR="00A56A3E" w:rsidRPr="00A56A3E">
        <w:rPr>
          <w:sz w:val="28"/>
          <w:szCs w:val="28"/>
        </w:rPr>
        <w:t xml:space="preserve"> </w:t>
      </w:r>
    </w:p>
    <w:p w14:paraId="6397B03C" w14:textId="77777777" w:rsidR="004442C9" w:rsidRDefault="004442C9" w:rsidP="004442C9">
      <w:pPr>
        <w:spacing w:after="240" w:line="240" w:lineRule="auto"/>
        <w:rPr>
          <w:sz w:val="28"/>
          <w:szCs w:val="28"/>
        </w:rPr>
      </w:pPr>
      <w:proofErr w:type="spellStart"/>
      <w:r w:rsidRPr="004442C9">
        <w:rPr>
          <w:sz w:val="28"/>
          <w:szCs w:val="28"/>
        </w:rPr>
        <w:t>Як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ви</w:t>
      </w:r>
      <w:proofErr w:type="spellEnd"/>
      <w:r w:rsidRPr="004442C9">
        <w:rPr>
          <w:sz w:val="28"/>
          <w:szCs w:val="28"/>
        </w:rPr>
        <w:t xml:space="preserve">, </w:t>
      </w:r>
      <w:proofErr w:type="spellStart"/>
      <w:r w:rsidRPr="004442C9">
        <w:rPr>
          <w:sz w:val="28"/>
          <w:szCs w:val="28"/>
        </w:rPr>
        <w:t>як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батьки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можете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підтримати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свою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дитину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та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навчити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її</w:t>
      </w:r>
      <w:proofErr w:type="spellEnd"/>
      <w:r w:rsidRPr="004442C9">
        <w:rPr>
          <w:sz w:val="28"/>
          <w:szCs w:val="28"/>
        </w:rPr>
        <w:t xml:space="preserve"> </w:t>
      </w:r>
      <w:proofErr w:type="spellStart"/>
      <w:r w:rsidRPr="004442C9">
        <w:rPr>
          <w:sz w:val="28"/>
          <w:szCs w:val="28"/>
        </w:rPr>
        <w:t>читати</w:t>
      </w:r>
      <w:proofErr w:type="spellEnd"/>
      <w:r w:rsidRPr="004442C9">
        <w:rPr>
          <w:sz w:val="28"/>
          <w:szCs w:val="28"/>
        </w:rPr>
        <w:t>:</w:t>
      </w:r>
    </w:p>
    <w:p w14:paraId="4C4BCEF6" w14:textId="464CD94B" w:rsidR="00974A87" w:rsidRPr="004442C9" w:rsidRDefault="003563C0" w:rsidP="004442C9">
      <w:pPr>
        <w:pStyle w:val="Listenabsatz"/>
        <w:numPr>
          <w:ilvl w:val="0"/>
          <w:numId w:val="1"/>
        </w:numPr>
        <w:spacing w:after="240" w:line="240" w:lineRule="auto"/>
        <w:rPr>
          <w:sz w:val="28"/>
          <w:szCs w:val="28"/>
        </w:rPr>
      </w:pPr>
      <w:proofErr w:type="spellStart"/>
      <w:r w:rsidRPr="003563C0">
        <w:rPr>
          <w:sz w:val="28"/>
          <w:szCs w:val="28"/>
        </w:rPr>
        <w:t>Роздивляйтесь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разом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книжки</w:t>
      </w:r>
      <w:proofErr w:type="spellEnd"/>
      <w:r w:rsidR="00322BAA" w:rsidRPr="004442C9">
        <w:rPr>
          <w:sz w:val="28"/>
          <w:szCs w:val="28"/>
        </w:rPr>
        <w:t>!</w:t>
      </w:r>
    </w:p>
    <w:p w14:paraId="134F8B1C" w14:textId="3EE7AB38" w:rsidR="00A56A3E" w:rsidRDefault="003563C0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</w:rPr>
      </w:pPr>
      <w:proofErr w:type="spellStart"/>
      <w:r w:rsidRPr="003563C0">
        <w:rPr>
          <w:sz w:val="28"/>
          <w:szCs w:val="28"/>
        </w:rPr>
        <w:t>Регулярно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читайте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дитині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книжки</w:t>
      </w:r>
      <w:proofErr w:type="spellEnd"/>
      <w:r w:rsidRPr="003563C0">
        <w:rPr>
          <w:sz w:val="28"/>
          <w:szCs w:val="28"/>
        </w:rPr>
        <w:t xml:space="preserve"> в </w:t>
      </w:r>
      <w:proofErr w:type="spellStart"/>
      <w:r w:rsidRPr="003563C0">
        <w:rPr>
          <w:sz w:val="28"/>
          <w:szCs w:val="28"/>
        </w:rPr>
        <w:t>голос</w:t>
      </w:r>
      <w:proofErr w:type="spellEnd"/>
      <w:r w:rsidRPr="003563C0">
        <w:rPr>
          <w:sz w:val="28"/>
          <w:szCs w:val="28"/>
        </w:rPr>
        <w:t xml:space="preserve">. </w:t>
      </w:r>
      <w:proofErr w:type="spellStart"/>
      <w:r w:rsidRPr="003563C0">
        <w:rPr>
          <w:sz w:val="28"/>
          <w:szCs w:val="28"/>
        </w:rPr>
        <w:t>Разом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ви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отримаєте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багато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радості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від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прочитанного</w:t>
      </w:r>
      <w:proofErr w:type="spellEnd"/>
      <w:r w:rsidR="00A56A3E" w:rsidRPr="00A56A3E">
        <w:rPr>
          <w:sz w:val="28"/>
          <w:szCs w:val="28"/>
        </w:rPr>
        <w:t xml:space="preserve">. </w:t>
      </w:r>
    </w:p>
    <w:p w14:paraId="6D987F8B" w14:textId="18D0B4CC" w:rsidR="00322BAA" w:rsidRPr="00A56A3E" w:rsidRDefault="003563C0" w:rsidP="00322BAA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trike/>
          <w:sz w:val="28"/>
          <w:szCs w:val="28"/>
        </w:rPr>
      </w:pPr>
      <w:proofErr w:type="spellStart"/>
      <w:r w:rsidRPr="003563C0">
        <w:rPr>
          <w:sz w:val="28"/>
          <w:szCs w:val="28"/>
        </w:rPr>
        <w:t>Кожного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дня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намагайтесь</w:t>
      </w:r>
      <w:proofErr w:type="spellEnd"/>
      <w:r w:rsidRPr="003563C0">
        <w:rPr>
          <w:sz w:val="28"/>
          <w:szCs w:val="28"/>
        </w:rPr>
        <w:t xml:space="preserve"> з </w:t>
      </w:r>
      <w:proofErr w:type="spellStart"/>
      <w:r w:rsidRPr="003563C0">
        <w:rPr>
          <w:sz w:val="28"/>
          <w:szCs w:val="28"/>
        </w:rPr>
        <w:t>дитиною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читати</w:t>
      </w:r>
      <w:proofErr w:type="spellEnd"/>
      <w:r w:rsidRPr="003563C0">
        <w:rPr>
          <w:sz w:val="28"/>
          <w:szCs w:val="28"/>
        </w:rPr>
        <w:t xml:space="preserve">. </w:t>
      </w:r>
      <w:proofErr w:type="spellStart"/>
      <w:r w:rsidRPr="003563C0">
        <w:rPr>
          <w:sz w:val="28"/>
          <w:szCs w:val="28"/>
        </w:rPr>
        <w:t>Мотивуйте</w:t>
      </w:r>
      <w:proofErr w:type="spellEnd"/>
      <w:r w:rsidRPr="003563C0">
        <w:rPr>
          <w:sz w:val="28"/>
          <w:szCs w:val="28"/>
        </w:rPr>
        <w:t xml:space="preserve"> </w:t>
      </w:r>
      <w:proofErr w:type="spellStart"/>
      <w:r w:rsidRPr="003563C0">
        <w:rPr>
          <w:sz w:val="28"/>
          <w:szCs w:val="28"/>
        </w:rPr>
        <w:t>її</w:t>
      </w:r>
      <w:proofErr w:type="spellEnd"/>
      <w:r w:rsidR="00322BAA" w:rsidRPr="00A56A3E">
        <w:rPr>
          <w:sz w:val="28"/>
          <w:szCs w:val="28"/>
        </w:rPr>
        <w:t>.</w:t>
      </w:r>
    </w:p>
    <w:p w14:paraId="0E61F78D" w14:textId="1ACE4A88" w:rsidR="00A56A3E" w:rsidRPr="00A56A3E" w:rsidRDefault="00266DA9" w:rsidP="00A56A3E">
      <w:pPr>
        <w:numPr>
          <w:ilvl w:val="0"/>
          <w:numId w:val="1"/>
        </w:numPr>
        <w:spacing w:after="240" w:line="240" w:lineRule="auto"/>
        <w:ind w:left="714" w:hanging="357"/>
        <w:jc w:val="both"/>
        <w:rPr>
          <w:sz w:val="28"/>
          <w:szCs w:val="28"/>
        </w:rPr>
      </w:pPr>
      <w:proofErr w:type="spellStart"/>
      <w:r w:rsidRPr="00266DA9">
        <w:rPr>
          <w:sz w:val="28"/>
          <w:szCs w:val="28"/>
        </w:rPr>
        <w:t>Відвідуйте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разом</w:t>
      </w:r>
      <w:proofErr w:type="spellEnd"/>
      <w:r w:rsidRPr="00266DA9">
        <w:rPr>
          <w:sz w:val="28"/>
          <w:szCs w:val="28"/>
        </w:rPr>
        <w:t xml:space="preserve"> з </w:t>
      </w:r>
      <w:proofErr w:type="spellStart"/>
      <w:r w:rsidRPr="00266DA9">
        <w:rPr>
          <w:sz w:val="28"/>
          <w:szCs w:val="28"/>
        </w:rPr>
        <w:t>дитиною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книгарні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та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бібліотеки</w:t>
      </w:r>
      <w:proofErr w:type="spellEnd"/>
      <w:r w:rsidRPr="00266DA9">
        <w:rPr>
          <w:sz w:val="28"/>
          <w:szCs w:val="28"/>
        </w:rPr>
        <w:t xml:space="preserve">, </w:t>
      </w:r>
      <w:proofErr w:type="spellStart"/>
      <w:r w:rsidRPr="00266DA9">
        <w:rPr>
          <w:sz w:val="28"/>
          <w:szCs w:val="28"/>
        </w:rPr>
        <w:t>дозвольте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їй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самостійно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обирати</w:t>
      </w:r>
      <w:proofErr w:type="spellEnd"/>
      <w:r w:rsidRPr="00266DA9">
        <w:rPr>
          <w:sz w:val="28"/>
          <w:szCs w:val="28"/>
        </w:rPr>
        <w:t xml:space="preserve"> </w:t>
      </w:r>
      <w:proofErr w:type="spellStart"/>
      <w:r w:rsidRPr="00266DA9">
        <w:rPr>
          <w:sz w:val="28"/>
          <w:szCs w:val="28"/>
        </w:rPr>
        <w:t>книгу</w:t>
      </w:r>
      <w:proofErr w:type="spellEnd"/>
      <w:r w:rsidRPr="00266DA9">
        <w:rPr>
          <w:sz w:val="28"/>
          <w:szCs w:val="28"/>
        </w:rPr>
        <w:t>.</w:t>
      </w:r>
    </w:p>
    <w:p w14:paraId="5F62A008" w14:textId="3B4F3375" w:rsidR="00A56A3E" w:rsidRPr="005E79E6" w:rsidRDefault="00694242" w:rsidP="005E79E6">
      <w:pPr>
        <w:pStyle w:val="Listenabsatz"/>
        <w:numPr>
          <w:ilvl w:val="0"/>
          <w:numId w:val="1"/>
        </w:numPr>
        <w:spacing w:after="240" w:line="240" w:lineRule="auto"/>
        <w:jc w:val="both"/>
        <w:rPr>
          <w:sz w:val="28"/>
          <w:szCs w:val="28"/>
        </w:rPr>
      </w:pPr>
      <w:proofErr w:type="spellStart"/>
      <w:r w:rsidRPr="00694242">
        <w:rPr>
          <w:sz w:val="28"/>
          <w:szCs w:val="28"/>
        </w:rPr>
        <w:t>Виказуйте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свою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зацікавленість</w:t>
      </w:r>
      <w:proofErr w:type="spellEnd"/>
      <w:r w:rsidRPr="00694242">
        <w:rPr>
          <w:sz w:val="28"/>
          <w:szCs w:val="28"/>
        </w:rPr>
        <w:t xml:space="preserve">, </w:t>
      </w:r>
      <w:proofErr w:type="spellStart"/>
      <w:r w:rsidRPr="00694242">
        <w:rPr>
          <w:sz w:val="28"/>
          <w:szCs w:val="28"/>
        </w:rPr>
        <w:t>разом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радійте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вашим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сумісним</w:t>
      </w:r>
      <w:proofErr w:type="spellEnd"/>
      <w:r w:rsidRPr="00694242">
        <w:rPr>
          <w:sz w:val="28"/>
          <w:szCs w:val="28"/>
        </w:rPr>
        <w:t xml:space="preserve"> </w:t>
      </w:r>
      <w:proofErr w:type="spellStart"/>
      <w:r w:rsidRPr="00694242">
        <w:rPr>
          <w:sz w:val="28"/>
          <w:szCs w:val="28"/>
        </w:rPr>
        <w:t>успіхам</w:t>
      </w:r>
      <w:proofErr w:type="spellEnd"/>
      <w:r w:rsidRPr="00694242">
        <w:rPr>
          <w:sz w:val="28"/>
          <w:szCs w:val="28"/>
        </w:rPr>
        <w:t xml:space="preserve"> у </w:t>
      </w:r>
      <w:proofErr w:type="spellStart"/>
      <w:r w:rsidRPr="00694242">
        <w:rPr>
          <w:sz w:val="28"/>
          <w:szCs w:val="28"/>
        </w:rPr>
        <w:t>читанні</w:t>
      </w:r>
      <w:proofErr w:type="spellEnd"/>
      <w:r>
        <w:rPr>
          <w:sz w:val="28"/>
          <w:szCs w:val="28"/>
        </w:rPr>
        <w:t>.</w:t>
      </w:r>
    </w:p>
    <w:p w14:paraId="1BD1B395" w14:textId="39E7AB90" w:rsidR="00190F47" w:rsidRDefault="00802DA4" w:rsidP="005E79E6">
      <w:pPr>
        <w:spacing w:after="240" w:line="240" w:lineRule="auto"/>
        <w:rPr>
          <w:sz w:val="28"/>
          <w:szCs w:val="28"/>
        </w:rPr>
      </w:pPr>
      <w:proofErr w:type="spellStart"/>
      <w:r w:rsidRPr="00802DA4">
        <w:rPr>
          <w:sz w:val="28"/>
          <w:szCs w:val="28"/>
        </w:rPr>
        <w:t>Ми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неймовірно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раді</w:t>
      </w:r>
      <w:proofErr w:type="spellEnd"/>
      <w:r w:rsidRPr="00802DA4">
        <w:rPr>
          <w:sz w:val="28"/>
          <w:szCs w:val="28"/>
        </w:rPr>
        <w:t xml:space="preserve">, </w:t>
      </w:r>
      <w:proofErr w:type="spellStart"/>
      <w:r w:rsidRPr="00802DA4">
        <w:rPr>
          <w:sz w:val="28"/>
          <w:szCs w:val="28"/>
        </w:rPr>
        <w:t>що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можемо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підтримати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вашу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дитину</w:t>
      </w:r>
      <w:proofErr w:type="spellEnd"/>
      <w:r w:rsidRPr="00802DA4">
        <w:rPr>
          <w:sz w:val="28"/>
          <w:szCs w:val="28"/>
        </w:rPr>
        <w:t xml:space="preserve"> у </w:t>
      </w:r>
      <w:proofErr w:type="spellStart"/>
      <w:r w:rsidRPr="00802DA4">
        <w:rPr>
          <w:sz w:val="28"/>
          <w:szCs w:val="28"/>
        </w:rPr>
        <w:t>читанні</w:t>
      </w:r>
      <w:proofErr w:type="spellEnd"/>
      <w:r w:rsidR="00190F47">
        <w:rPr>
          <w:sz w:val="28"/>
          <w:szCs w:val="28"/>
        </w:rPr>
        <w:t xml:space="preserve">! </w:t>
      </w:r>
    </w:p>
    <w:p w14:paraId="56E32E4C" w14:textId="17F6DC41" w:rsidR="005E79E6" w:rsidRDefault="00802DA4" w:rsidP="005E79E6">
      <w:pPr>
        <w:spacing w:after="240" w:line="240" w:lineRule="auto"/>
        <w:rPr>
          <w:sz w:val="28"/>
          <w:szCs w:val="28"/>
        </w:rPr>
      </w:pPr>
      <w:r w:rsidRPr="00802DA4">
        <w:rPr>
          <w:sz w:val="28"/>
          <w:szCs w:val="28"/>
        </w:rPr>
        <w:t xml:space="preserve">У </w:t>
      </w:r>
      <w:proofErr w:type="spellStart"/>
      <w:r w:rsidRPr="00802DA4">
        <w:rPr>
          <w:sz w:val="28"/>
          <w:szCs w:val="28"/>
        </w:rPr>
        <w:t>нашій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книгарні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ми</w:t>
      </w:r>
      <w:proofErr w:type="spellEnd"/>
      <w:r w:rsidRPr="00802DA4">
        <w:rPr>
          <w:sz w:val="28"/>
          <w:szCs w:val="28"/>
        </w:rPr>
        <w:t xml:space="preserve"> з </w:t>
      </w:r>
      <w:proofErr w:type="spellStart"/>
      <w:r w:rsidRPr="00802DA4">
        <w:rPr>
          <w:sz w:val="28"/>
          <w:szCs w:val="28"/>
        </w:rPr>
        <w:t>задоволенням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проконсультуємо</w:t>
      </w:r>
      <w:proofErr w:type="spellEnd"/>
      <w:r w:rsidRPr="00802DA4">
        <w:rPr>
          <w:sz w:val="28"/>
          <w:szCs w:val="28"/>
        </w:rPr>
        <w:t xml:space="preserve"> </w:t>
      </w:r>
      <w:proofErr w:type="spellStart"/>
      <w:r w:rsidRPr="00802DA4">
        <w:rPr>
          <w:sz w:val="28"/>
          <w:szCs w:val="28"/>
        </w:rPr>
        <w:t>вас</w:t>
      </w:r>
      <w:proofErr w:type="spellEnd"/>
      <w:r w:rsidR="00190F47">
        <w:rPr>
          <w:sz w:val="28"/>
          <w:szCs w:val="28"/>
        </w:rPr>
        <w:t>.</w:t>
      </w:r>
    </w:p>
    <w:p w14:paraId="64740B46" w14:textId="77777777" w:rsidR="005E79E6" w:rsidRPr="00A56A3E" w:rsidRDefault="005E79E6" w:rsidP="00A56A3E">
      <w:pPr>
        <w:spacing w:after="240" w:line="240" w:lineRule="auto"/>
        <w:rPr>
          <w:sz w:val="28"/>
          <w:szCs w:val="28"/>
        </w:rPr>
      </w:pPr>
    </w:p>
    <w:p w14:paraId="2CDF2266" w14:textId="3402663D" w:rsidR="000E71E7" w:rsidRPr="00A56A3E" w:rsidRDefault="003A77BE">
      <w:pPr>
        <w:rPr>
          <w:sz w:val="28"/>
          <w:szCs w:val="28"/>
        </w:rPr>
      </w:pPr>
      <w:proofErr w:type="spellStart"/>
      <w:r w:rsidRPr="003A77BE">
        <w:rPr>
          <w:sz w:val="28"/>
          <w:szCs w:val="28"/>
        </w:rPr>
        <w:t>ваша</w:t>
      </w:r>
      <w:proofErr w:type="spellEnd"/>
      <w:r w:rsidRPr="003A77BE">
        <w:rPr>
          <w:sz w:val="28"/>
          <w:szCs w:val="28"/>
        </w:rPr>
        <w:t xml:space="preserve"> </w:t>
      </w:r>
      <w:proofErr w:type="spellStart"/>
      <w:r w:rsidRPr="003A77BE">
        <w:rPr>
          <w:sz w:val="28"/>
          <w:szCs w:val="28"/>
        </w:rPr>
        <w:t>книгарня</w:t>
      </w:r>
      <w:proofErr w:type="spellEnd"/>
    </w:p>
    <w:sectPr w:rsidR="000E71E7" w:rsidRPr="00A56A3E" w:rsidSect="00825CEB">
      <w:headerReference w:type="default" r:id="rId11"/>
      <w:pgSz w:w="11906" w:h="16838" w:code="9"/>
      <w:pgMar w:top="1985" w:right="1276" w:bottom="567" w:left="1418" w:header="1332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65BFB" w14:textId="77777777" w:rsidR="001458FF" w:rsidRDefault="001458FF">
      <w:pPr>
        <w:spacing w:after="0" w:line="240" w:lineRule="auto"/>
      </w:pPr>
      <w:r>
        <w:separator/>
      </w:r>
    </w:p>
  </w:endnote>
  <w:endnote w:type="continuationSeparator" w:id="0">
    <w:p w14:paraId="4BC25215" w14:textId="77777777" w:rsidR="001458FF" w:rsidRDefault="00145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0CE62" w14:textId="77777777" w:rsidR="001458FF" w:rsidRDefault="001458FF">
      <w:pPr>
        <w:spacing w:after="0" w:line="240" w:lineRule="auto"/>
      </w:pPr>
      <w:r>
        <w:separator/>
      </w:r>
    </w:p>
  </w:footnote>
  <w:footnote w:type="continuationSeparator" w:id="0">
    <w:p w14:paraId="1DDD7265" w14:textId="77777777" w:rsidR="001458FF" w:rsidRDefault="001458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3F7D8" w14:textId="77777777" w:rsidR="00257C0C" w:rsidRPr="00967CB2" w:rsidRDefault="00190F47" w:rsidP="00967CB2">
    <w:pPr>
      <w:pStyle w:val="berschrift1"/>
      <w:tabs>
        <w:tab w:val="left" w:pos="709"/>
        <w:tab w:val="left" w:pos="1418"/>
      </w:tabs>
    </w:pPr>
    <w:r>
      <w:rPr>
        <w:rFonts w:asciiTheme="minorHAnsi" w:hAnsiTheme="minorHAnsi"/>
        <w:noProof/>
      </w:rPr>
      <w:drawing>
        <wp:anchor distT="0" distB="0" distL="114300" distR="114300" simplePos="0" relativeHeight="251659264" behindDoc="0" locked="0" layoutInCell="1" allowOverlap="1" wp14:anchorId="05E0DBBC" wp14:editId="1E5A7777">
          <wp:simplePos x="0" y="0"/>
          <wp:positionH relativeFrom="column">
            <wp:posOffset>3255010</wp:posOffset>
          </wp:positionH>
          <wp:positionV relativeFrom="page">
            <wp:posOffset>42768</wp:posOffset>
          </wp:positionV>
          <wp:extent cx="3398400" cy="1440000"/>
          <wp:effectExtent l="0" t="0" r="0" b="8255"/>
          <wp:wrapNone/>
          <wp:docPr id="5" name="Grafik 5" descr="E:\Vertrieb\INFO___Programm\Lesetüte\Logo\JPGs\Logo_CMYK_300dpi\Logo_Lesetuete_CMYK_blau-auf-weis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Vertrieb\INFO___Programm\Lesetüte\Logo\JPGs\Logo_CMYK_300dpi\Logo_Lesetuete_CMYK_blau-auf-weiss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8400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Eine Idee zur Leseförderung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2328"/>
    <w:multiLevelType w:val="hybridMultilevel"/>
    <w:tmpl w:val="9AA061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A3E"/>
    <w:rsid w:val="0000725F"/>
    <w:rsid w:val="000E71E7"/>
    <w:rsid w:val="001458FF"/>
    <w:rsid w:val="0015303B"/>
    <w:rsid w:val="00190F47"/>
    <w:rsid w:val="00266DA9"/>
    <w:rsid w:val="002B039E"/>
    <w:rsid w:val="00322BAA"/>
    <w:rsid w:val="003563C0"/>
    <w:rsid w:val="003A77BE"/>
    <w:rsid w:val="004442C9"/>
    <w:rsid w:val="005E79E6"/>
    <w:rsid w:val="00694242"/>
    <w:rsid w:val="00802DA4"/>
    <w:rsid w:val="00893636"/>
    <w:rsid w:val="008D0E9A"/>
    <w:rsid w:val="00974A87"/>
    <w:rsid w:val="00977B71"/>
    <w:rsid w:val="00A5495D"/>
    <w:rsid w:val="00A56A3E"/>
    <w:rsid w:val="00DF56C4"/>
    <w:rsid w:val="00ED3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426CFD"/>
  <w15:chartTrackingRefBased/>
  <w15:docId w15:val="{FCAB412D-D8A3-4DBE-BC31-51947F00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56A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A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enabsatz">
    <w:name w:val="List Paragraph"/>
    <w:basedOn w:val="Standard"/>
    <w:uiPriority w:val="34"/>
    <w:qFormat/>
    <w:rsid w:val="00974A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20274-6367-4e93-9850-8150bdaa5b6b" xsi:nil="true"/>
    <lcf76f155ced4ddcb4097134ff3c332f xmlns="4f08c2fe-e0b5-4e2d-9492-5dadc7db615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AA0E734EC0FD40BDEE21CBAC294377" ma:contentTypeVersion="16" ma:contentTypeDescription="Ein neues Dokument erstellen." ma:contentTypeScope="" ma:versionID="847c335699486a41019ad44d079c017c">
  <xsd:schema xmlns:xsd="http://www.w3.org/2001/XMLSchema" xmlns:xs="http://www.w3.org/2001/XMLSchema" xmlns:p="http://schemas.microsoft.com/office/2006/metadata/properties" xmlns:ns2="4f08c2fe-e0b5-4e2d-9492-5dadc7db6159" xmlns:ns3="01120274-6367-4e93-9850-8150bdaa5b6b" targetNamespace="http://schemas.microsoft.com/office/2006/metadata/properties" ma:root="true" ma:fieldsID="4761f5fce3833f7d62f77949b3f287a2" ns2:_="" ns3:_="">
    <xsd:import namespace="4f08c2fe-e0b5-4e2d-9492-5dadc7db6159"/>
    <xsd:import namespace="01120274-6367-4e93-9850-8150bdaa5b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8c2fe-e0b5-4e2d-9492-5dadc7db61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2f79aa0-0175-4f3e-8322-90bddd37a5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20274-6367-4e93-9850-8150bdaa5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55739fe-9128-4707-ba19-0dfcc546742f}" ma:internalName="TaxCatchAll" ma:showField="CatchAllData" ma:web="01120274-6367-4e93-9850-8150bdaa5b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8813DE-90EC-4DEF-94FE-33806902D4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14F329-BDE6-445D-9E5C-48AB2E298AC5}">
  <ds:schemaRefs>
    <ds:schemaRef ds:uri="http://schemas.microsoft.com/office/2006/metadata/properties"/>
    <ds:schemaRef ds:uri="http://schemas.microsoft.com/office/infopath/2007/PartnerControls"/>
    <ds:schemaRef ds:uri="01120274-6367-4e93-9850-8150bdaa5b6b"/>
    <ds:schemaRef ds:uri="4f08c2fe-e0b5-4e2d-9492-5dadc7db6159"/>
  </ds:schemaRefs>
</ds:datastoreItem>
</file>

<file path=customXml/itemProps3.xml><?xml version="1.0" encoding="utf-8"?>
<ds:datastoreItem xmlns:ds="http://schemas.openxmlformats.org/officeDocument/2006/customXml" ds:itemID="{74141120-51E8-4094-A034-B283A26BE8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C764E0A-BE88-4914-B493-C619B0B47D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8c2fe-e0b5-4e2d-9492-5dadc7db6159"/>
    <ds:schemaRef ds:uri="01120274-6367-4e93-9850-8150bdaa5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Wenk, Charlotte</dc:creator>
  <cp:keywords/>
  <dc:description/>
  <cp:lastModifiedBy>Wenk, Charlotte</cp:lastModifiedBy>
  <cp:revision>12</cp:revision>
  <dcterms:created xsi:type="dcterms:W3CDTF">2022-06-07T07:20:00Z</dcterms:created>
  <dcterms:modified xsi:type="dcterms:W3CDTF">2022-06-07T07:30:00Z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0x01010082AA0E734EC0FD40BDEE21CBAC294377</vt:lpwstr>
  </property>
  <property fmtid="{D5CDD505-2E9C-101B-9397-08002B2CF9AE}" pid="3" name="Order">
    <vt:r8>606800</vt:r8>
  </property>
  <property fmtid="{D5CDD505-2E9C-101B-9397-08002B2CF9AE}" pid="4" name="MediaServiceImageTags">
    <vt:lpwstr/>
  </property>
</Properties>
</file>